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Know Your Faith?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In 1825 the American Unitarian Association was established in what city?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Number of UU principles?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UU minister murdered in Selma, AL working for Civil Rights?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Islamic people are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religion was once a part of Judaism?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Lao Tzu formed which religion in 604 BCE?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Founders' Day is celebrated in what month?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UU symbol designed by Austrian artist Hans Deutsch?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Belief that 'God is the universe' and 'the universe is God' is called ___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Word for taking care of the congregation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Where was the name "Unitarian" first used?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Seventh-Day Adventists observe what day as the Sabbath day?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Artist who created All Faiths glass sculpture (2 words)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Seventh-Day Adventists observe what day as the Sabbath day?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Christian belief was the Unitarian faith a reaction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Rev. Wayne Robinson's middle name?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is the 'study of the nature of the divine'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did the Universalist &amp; Unitarian faiths do in 1961?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Know Your Faith?</dc:title>
  <dcterms:created xsi:type="dcterms:W3CDTF">2021-12-31T03:32:55Z</dcterms:created>
  <dcterms:modified xsi:type="dcterms:W3CDTF">2021-12-31T03:32:55Z</dcterms:modified>
</cp:coreProperties>
</file>