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Know your Police Officer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Small"/>
      </w:pPr>
      <w:r>
        <w:t xml:space="preserve">   HELPFUL    </w:t>
      </w:r>
      <w:r>
        <w:t xml:space="preserve">   POLICEMAN    </w:t>
      </w:r>
      <w:r>
        <w:t xml:space="preserve">   FRIENDLY    </w:t>
      </w:r>
      <w:r>
        <w:t xml:space="preserve">   ROBBER    </w:t>
      </w:r>
      <w:r>
        <w:t xml:space="preserve">   BADGE    </w:t>
      </w:r>
      <w:r>
        <w:t xml:space="preserve">   HAT    </w:t>
      </w:r>
      <w:r>
        <w:t xml:space="preserve">   DOG    </w:t>
      </w:r>
      <w:r>
        <w:t xml:space="preserve">   STOP    </w:t>
      </w:r>
      <w:r>
        <w:t xml:space="preserve">   HELP    </w:t>
      </w:r>
      <w:r>
        <w:t xml:space="preserve">   VAN    </w:t>
      </w:r>
      <w:r>
        <w:t xml:space="preserve">   JAIL    </w:t>
      </w:r>
      <w:r>
        <w:t xml:space="preserve">   HANDCUFFS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 your Police Officer</dc:title>
  <dcterms:created xsi:type="dcterms:W3CDTF">2021-10-11T10:33:17Z</dcterms:created>
  <dcterms:modified xsi:type="dcterms:W3CDTF">2021-10-11T10:33:17Z</dcterms:modified>
</cp:coreProperties>
</file>