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Komodo Drago vs King Cobra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herpetology    </w:t>
      </w:r>
      <w:r>
        <w:t xml:space="preserve">   quiver    </w:t>
      </w:r>
      <w:r>
        <w:t xml:space="preserve">   lounge    </w:t>
      </w:r>
      <w:r>
        <w:t xml:space="preserve">   prey    </w:t>
      </w:r>
      <w:r>
        <w:t xml:space="preserve">   poison    </w:t>
      </w:r>
      <w:r>
        <w:t xml:space="preserve">   serpentology    </w:t>
      </w:r>
      <w:r>
        <w:t xml:space="preserve">   land crocodile    </w:t>
      </w:r>
      <w:r>
        <w:t xml:space="preserve">   scales    </w:t>
      </w:r>
      <w:r>
        <w:t xml:space="preserve">   forked    </w:t>
      </w:r>
      <w:r>
        <w:t xml:space="preserve">   neurotoxin    </w:t>
      </w:r>
      <w:r>
        <w:t xml:space="preserve">   lizard    </w:t>
      </w:r>
      <w:r>
        <w:t xml:space="preserve">   fangs    </w:t>
      </w:r>
      <w:r>
        <w:t xml:space="preserve">   serrated    </w:t>
      </w:r>
      <w:r>
        <w:t xml:space="preserve">   venomous    </w:t>
      </w:r>
      <w:r>
        <w:t xml:space="preserve">   snake    </w:t>
      </w:r>
      <w:r>
        <w:t xml:space="preserve">   reptile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Komodo Drago vs King Cobra</dc:title>
  <dcterms:created xsi:type="dcterms:W3CDTF">2021-10-11T10:33:19Z</dcterms:created>
  <dcterms:modified xsi:type="dcterms:W3CDTF">2021-10-11T10:33:19Z</dcterms:modified>
</cp:coreProperties>
</file>