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Kreuzwörträtsel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Bei der Realisierung "des" Optimums stehen sich immer zwei ... denkende Subjekte gegenüber!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Wer hat bessere Fähigkeiten aggressive Impulse zu kontrollieren?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Jungen klären ihre Rangpositionen oft durch Drohen und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Es besteht ein Zusammenhang zwischen Intelligenz und ... Substanz!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Aufwand des Elternteils für weitere Nachkommen bzgl. der Kosten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informative Qualitätsurteile haben einen Beurteilungsgegenstand und ein ...?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asymmetrische Verteilung einzelner Funktionen auf beide Gehirnhälften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zentrales Kriterium zur Beurteilung der Qualität wissenschaftlicher Sätze ist die ...?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Gehirnzentren für die Sprachverarbeitung: Wernicke-Areal und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nach eigenen Relevanzkriterien und Verwendungszwecken bedient sich der ...?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Kreuzwörträtsel</dc:title>
  <dcterms:created xsi:type="dcterms:W3CDTF">2021-10-11T10:34:41Z</dcterms:created>
  <dcterms:modified xsi:type="dcterms:W3CDTF">2021-10-11T10:34:41Z</dcterms:modified>
</cp:coreProperties>
</file>