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Križanka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slika z matematičnim zapisom in barvo likov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način komunikacije z povratno informacijo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primer računalnika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v njem se nahaja vse, kar je potrebno za normalno delovanje računalnika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komplet 8 bitov je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ta standard uporablja 8 bitov za vsak znak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primer zunanjih polnilnih enot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primer strojne opreme, na njej so tipke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programska oprema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vanj se povežemo, poznamo intranet in internet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telefon, internet, prenosni telefon spadajo pod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zvezno kodiranje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predstavitev podatkov imenujemo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KB imenujemo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v množično komuniciranje sodi tudi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John von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Križanka</dc:title>
  <dcterms:created xsi:type="dcterms:W3CDTF">2021-10-11T10:33:53Z</dcterms:created>
  <dcterms:modified xsi:type="dcterms:W3CDTF">2021-10-11T10:33:53Z</dcterms:modified>
</cp:coreProperties>
</file>