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Krievu valodas krustvārdu mīkla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Kā sauc cilvēku, kas ir ieceļojis citā valstī?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Kur tu liec savu telefonu?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Kur ražo lietas?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Kas parasti ir katrā dzimšnas dienas baītē?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Ko tev vajag, ja taisi māju?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Izmanto lai spēlētu spēles uz konsolēm, kas tas ir?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Cilvēka ķermeņa daļa.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Vairāki cilvēki vienā vietā.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Kas ir dzeltens un garš?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Kas tev taisa ēst, kad esi restorānā?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Kas ir sports kur sper?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Ko tev vajag lai ietu uz kino?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Ar ko tu sargies no lietus?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Kas tevi izjoko, taisa trikus un liek tev smieties?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Ko tu dzer katru, vairākas reizes dienā?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Krievu valodas krustvārdu mīkla</dc:title>
  <dcterms:created xsi:type="dcterms:W3CDTF">2021-11-25T03:31:59Z</dcterms:created>
  <dcterms:modified xsi:type="dcterms:W3CDTF">2021-11-25T03:31:59Z</dcterms:modified>
</cp:coreProperties>
</file>