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L10L11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較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淘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襪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架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襪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圓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架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耗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盪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亮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摩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水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流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酸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夾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晶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一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盪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留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修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晶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首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盪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的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摩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改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夾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的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摩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詩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餐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天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留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小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俠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搖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奮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輪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晚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餐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小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酸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汙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較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夾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在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留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風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曬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衣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淘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陣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暈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酸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不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酸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洗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碗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陣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風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L10L11</dc:title>
  <dcterms:created xsi:type="dcterms:W3CDTF">2021-10-11T10:36:06Z</dcterms:created>
  <dcterms:modified xsi:type="dcterms:W3CDTF">2021-10-11T10:36:06Z</dcterms:modified>
</cp:coreProperties>
</file>