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LANDFORMS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meeting in a point or line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moving in or as in a stream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any source of usuable power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outer layer of the earth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outside of an object or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thrown down by a natural process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center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force known for building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moving in different directions from a common point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violent expansion or bursting with noise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molten portion of Earth lying between the crust and core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large body of ice moving slowly down a slope or valley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natural features of a land surface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material deposited by water, wind, or glaciers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to hit or cause to hit with force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cracks in a rock formation caused by a shifting of Earth's crust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to eat into or away; destroy by slow disintegration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the act of eating into or away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LANDFORMS</dc:title>
  <dcterms:created xsi:type="dcterms:W3CDTF">2021-10-11T10:43:47Z</dcterms:created>
  <dcterms:modified xsi:type="dcterms:W3CDTF">2021-10-11T10:43:47Z</dcterms:modified>
</cp:coreProperties>
</file>