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LA FAMILIA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Ù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Hermana gemela    </w:t>
      </w:r>
      <w:r>
        <w:t xml:space="preserve">   Hijo ùnico    </w:t>
      </w:r>
      <w:r>
        <w:t xml:space="preserve">   Primo    </w:t>
      </w:r>
      <w:r>
        <w:t xml:space="preserve">   Tia    </w:t>
      </w:r>
      <w:r>
        <w:t xml:space="preserve">   Hermana    </w:t>
      </w:r>
      <w:r>
        <w:t xml:space="preserve">   Prima    </w:t>
      </w:r>
      <w:r>
        <w:t xml:space="preserve">   Nieta    </w:t>
      </w:r>
      <w:r>
        <w:t xml:space="preserve">   Hija    </w:t>
      </w:r>
      <w:r>
        <w:t xml:space="preserve">   Sobrino    </w:t>
      </w:r>
      <w:r>
        <w:t xml:space="preserve">   Tio    </w:t>
      </w:r>
      <w:r>
        <w:t xml:space="preserve">   Niño    </w:t>
      </w:r>
      <w:r>
        <w:t xml:space="preserve">   Padre    </w:t>
      </w:r>
      <w:r>
        <w:t xml:space="preserve">   Hijo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FAMILIA</dc:title>
  <dcterms:created xsi:type="dcterms:W3CDTF">2021-10-11T10:38:02Z</dcterms:created>
  <dcterms:modified xsi:type="dcterms:W3CDTF">2021-10-11T10:38:02Z</dcterms:modified>
</cp:coreProperties>
</file>