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LD Word scramble</w:t>
      </w:r>
    </w:p>
    <w:p>
      <w:pPr>
        <w:pStyle w:val="Questions"/>
      </w:pPr>
      <w:r>
        <w:t xml:space="preserve">1. HEERPS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2. LNEIRCDY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3. UCEB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4. DOUCIB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5. NOCE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6. PRAMIDY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7. AEAR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8. MLVEUO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9. SURFCAE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10. GELAN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11. EEVXRT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12. ASDRIU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13. CAR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14. ETSGEMN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15. UEQRSA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16. TCAELNERG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17. UHROBMS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18. RTHGI DEANGL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19. ELEOISCSS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20. ESANLCE </w:t>
      </w:r>
      <w:r>
        <w:rPr>
          <w:u w:val="single"/>
        </w:rPr>
        <w:t xml:space="preserve">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LD Word scramble</dc:title>
  <dcterms:created xsi:type="dcterms:W3CDTF">2021-10-11T10:51:36Z</dcterms:created>
  <dcterms:modified xsi:type="dcterms:W3CDTF">2021-10-11T10:51:36Z</dcterms:modified>
</cp:coreProperties>
</file>