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LEGAL WORDS CROSSWORD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seat for the judges in court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In or with good faith (4,4)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Statement given by witness on oath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person who brings a case against another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person appointed to decide a case in a court of law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Proved of a crime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Barrister of the highest rank (6,7)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government body that interprets laws and applies to cases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Procedure allowing a party to challenge a court decision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conclusion or resolution reached after consideration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Document amending or adds to existing will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accused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body of people that give a verdict of a case based on evidence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person who sees an event take place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To dismiss until another 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Not guilty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LEGAL WORDS CROSSWORD 1</dc:title>
  <dcterms:created xsi:type="dcterms:W3CDTF">2021-10-11T10:54:31Z</dcterms:created>
  <dcterms:modified xsi:type="dcterms:W3CDTF">2021-10-11T10:54:31Z</dcterms:modified>
</cp:coreProperties>
</file>