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LILLE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HELLEMMES    </w:t>
      </w:r>
      <w:r>
        <w:t xml:space="preserve">   FRICHE    </w:t>
      </w:r>
      <w:r>
        <w:t xml:space="preserve">   FRICADELLE    </w:t>
      </w:r>
      <w:r>
        <w:t xml:space="preserve">   FRITE    </w:t>
      </w:r>
      <w:r>
        <w:t xml:space="preserve">   BISTROT    </w:t>
      </w:r>
      <w:r>
        <w:t xml:space="preserve">   PAVES    </w:t>
      </w:r>
      <w:r>
        <w:t xml:space="preserve">   TREILLE    </w:t>
      </w:r>
      <w:r>
        <w:t xml:space="preserve">   LOSC    </w:t>
      </w:r>
      <w:r>
        <w:t xml:space="preserve">   FIVES    </w:t>
      </w:r>
      <w:r>
        <w:t xml:space="preserve">   KASTEL    </w:t>
      </w:r>
      <w:r>
        <w:t xml:space="preserve">   GALLODROME    </w:t>
      </w:r>
      <w:r>
        <w:t xml:space="preserve">   IMPERTINENTE    </w:t>
      </w:r>
      <w:r>
        <w:t xml:space="preserve">   MONTEBELLO    </w:t>
      </w:r>
      <w:r>
        <w:t xml:space="preserve">   ZENITH    </w:t>
      </w:r>
      <w:r>
        <w:t xml:space="preserve">   PENICHE    </w:t>
      </w:r>
      <w:r>
        <w:t xml:space="preserve">   DEULE    </w:t>
      </w:r>
      <w:r>
        <w:t xml:space="preserve">   ROYALE    </w:t>
      </w:r>
      <w:r>
        <w:t xml:space="preserve">   MASSENA    </w:t>
      </w:r>
      <w:r>
        <w:t xml:space="preserve">   BEAUXARTS    </w:t>
      </w:r>
      <w:r>
        <w:t xml:space="preserve">   EUROPE    </w:t>
      </w:r>
      <w:r>
        <w:t xml:space="preserve">   SAINTSAUVEUR    </w:t>
      </w:r>
      <w:r>
        <w:t xml:space="preserve">   OPERA    </w:t>
      </w:r>
      <w:r>
        <w:t xml:space="preserve">   CHTIS    </w:t>
      </w:r>
      <w:r>
        <w:t xml:space="preserve">   NORD    </w:t>
      </w:r>
      <w:r>
        <w:t xml:space="preserve">   GAMBETTA    </w:t>
      </w:r>
      <w:r>
        <w:t xml:space="preserve">   ESTAMINET    </w:t>
      </w:r>
      <w:r>
        <w:t xml:space="preserve">   MAROILLES    </w:t>
      </w:r>
      <w:r>
        <w:t xml:space="preserve">   VAUBAN    </w:t>
      </w:r>
      <w:r>
        <w:t xml:space="preserve">   LILLESUD    </w:t>
      </w:r>
      <w:r>
        <w:t xml:space="preserve">   SAINTMAURICE    </w:t>
      </w:r>
      <w:r>
        <w:t xml:space="preserve">   CENTRE    </w:t>
      </w:r>
      <w:r>
        <w:t xml:space="preserve">   WAULT    </w:t>
      </w:r>
      <w:r>
        <w:t xml:space="preserve">   FURET    </w:t>
      </w:r>
      <w:r>
        <w:t xml:space="preserve">   PORT    </w:t>
      </w:r>
      <w:r>
        <w:t xml:space="preserve">   METROPOLE    </w:t>
      </w:r>
      <w:r>
        <w:t xml:space="preserve">   BRADERIE    </w:t>
      </w:r>
      <w:r>
        <w:t xml:space="preserve">   MOULES    </w:t>
      </w:r>
      <w:r>
        <w:t xml:space="preserve">   BIERE    </w:t>
      </w:r>
      <w:r>
        <w:t xml:space="preserve">   CARBONNADE    </w:t>
      </w:r>
      <w:r>
        <w:t xml:space="preserve">   LILLOIS    </w:t>
      </w:r>
      <w:r>
        <w:t xml:space="preserve">   CITADELLE    </w:t>
      </w:r>
      <w:r>
        <w:t xml:space="preserve">   SEBASTOPOL    </w:t>
      </w:r>
      <w:r>
        <w:t xml:space="preserve">   GRAND'PLACE    </w:t>
      </w:r>
      <w:r>
        <w:t xml:space="preserve">   VIEUXLILLE    </w:t>
      </w:r>
      <w:r>
        <w:t xml:space="preserve">   EURALILLE    </w:t>
      </w:r>
      <w:r>
        <w:t xml:space="preserve">   METRO    </w:t>
      </w:r>
      <w:r>
        <w:t xml:space="preserve">   FLANDRES    </w:t>
      </w:r>
      <w:r>
        <w:t xml:space="preserve">   WELSH    </w:t>
      </w:r>
      <w:r>
        <w:t xml:space="preserve">   MERVEILLEUX    </w:t>
      </w:r>
      <w:r>
        <w:t xml:space="preserve">   ESQUERMOISE    </w:t>
      </w:r>
      <w:r>
        <w:t xml:space="preserve">   WAZEMMES    </w:t>
      </w:r>
      <w:r>
        <w:t xml:space="preserve">   CORMONTAIGNE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LILLE</dc:title>
  <dcterms:created xsi:type="dcterms:W3CDTF">2021-10-11T11:12:42Z</dcterms:created>
  <dcterms:modified xsi:type="dcterms:W3CDTF">2021-10-11T11:12:42Z</dcterms:modified>
</cp:coreProperties>
</file>