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LION THEMES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</w:tbl>
    <w:p>
      <w:pPr>
        <w:pStyle w:val="WordBankMedium"/>
      </w:pPr>
      <w:r>
        <w:t xml:space="preserve">   journeys    </w:t>
      </w:r>
      <w:r>
        <w:t xml:space="preserve">   determination    </w:t>
      </w:r>
      <w:r>
        <w:t xml:space="preserve">   luck    </w:t>
      </w:r>
      <w:r>
        <w:t xml:space="preserve">   destiny    </w:t>
      </w:r>
      <w:r>
        <w:t xml:space="preserve">   memory    </w:t>
      </w:r>
      <w:r>
        <w:t xml:space="preserve">   technology    </w:t>
      </w:r>
      <w:r>
        <w:t xml:space="preserve">   love    </w:t>
      </w:r>
      <w:r>
        <w:t xml:space="preserve">   closure    </w:t>
      </w:r>
      <w:r>
        <w:t xml:space="preserve">   truth    </w:t>
      </w:r>
      <w:r>
        <w:t xml:space="preserve">   family    </w:t>
      </w:r>
      <w:r>
        <w:t xml:space="preserve">   belonging    </w:t>
      </w:r>
      <w:r>
        <w:t xml:space="preserve">   identity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LION THEMES</dc:title>
  <dcterms:created xsi:type="dcterms:W3CDTF">2021-10-11T11:14:53Z</dcterms:created>
  <dcterms:modified xsi:type="dcterms:W3CDTF">2021-10-11T11:14:53Z</dcterms:modified>
</cp:coreProperties>
</file>