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LITERACY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Large"/>
      </w:pPr>
      <w:r>
        <w:t xml:space="preserve">   Literacy    </w:t>
      </w:r>
      <w:r>
        <w:t xml:space="preserve">   Annotation    </w:t>
      </w:r>
      <w:r>
        <w:t xml:space="preserve">   Quotes    </w:t>
      </w:r>
      <w:r>
        <w:t xml:space="preserve">   Speech marks    </w:t>
      </w:r>
      <w:r>
        <w:t xml:space="preserve">   Exclamation mark    </w:t>
      </w:r>
      <w:r>
        <w:t xml:space="preserve">   Capital    </w:t>
      </w:r>
      <w:r>
        <w:t xml:space="preserve">   Full stop    </w:t>
      </w:r>
      <w:r>
        <w:t xml:space="preserve">   Question mark    </w:t>
      </w:r>
      <w:r>
        <w:t xml:space="preserve">   Comma    </w:t>
      </w:r>
      <w:r>
        <w:t xml:space="preserve">   Comprehension    </w:t>
      </w:r>
      <w:r>
        <w:t xml:space="preserve">   Poetry    </w:t>
      </w:r>
      <w:r>
        <w:t xml:space="preserve">   Language    </w:t>
      </w:r>
      <w:r>
        <w:t xml:space="preserve">   Phonics    </w:t>
      </w:r>
      <w:r>
        <w:t xml:space="preserve">   Punctuation    </w:t>
      </w:r>
      <w:r>
        <w:t xml:space="preserve">   Grammar    </w:t>
      </w:r>
      <w:r>
        <w:t xml:space="preserve">   Spelling    </w:t>
      </w:r>
      <w:r>
        <w:t xml:space="preserve">   Writing    </w:t>
      </w:r>
      <w:r>
        <w:t xml:space="preserve">   Reading    </w:t>
      </w:r>
      <w:r>
        <w:t xml:space="preserve">   Books    </w:t>
      </w:r>
      <w:r>
        <w:t xml:space="preserve">   English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LITERACY</dc:title>
  <dcterms:created xsi:type="dcterms:W3CDTF">2021-10-11T11:18:35Z</dcterms:created>
  <dcterms:modified xsi:type="dcterms:W3CDTF">2021-10-11T11:18:35Z</dcterms:modified>
</cp:coreProperties>
</file>