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>
      <w:pPr>
        <w:pStyle w:val="PuzzleTitle"/>
      </w:pPr>
      <w:r>
        <w:t xml:space="preserve">LI to spell my common words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</w:tr>
    </w:tbl>
    <w:p>
      <w:pPr>
        <w:pStyle w:val="WordBankMedium"/>
      </w:pPr>
      <w:r>
        <w:t xml:space="preserve">   frighten    </w:t>
      </w:r>
      <w:r>
        <w:t xml:space="preserve">   frightening    </w:t>
      </w:r>
      <w:r>
        <w:t xml:space="preserve">   bright    </w:t>
      </w:r>
      <w:r>
        <w:t xml:space="preserve">   daylight    </w:t>
      </w:r>
      <w:r>
        <w:t xml:space="preserve">   skylight    </w:t>
      </w:r>
      <w:r>
        <w:t xml:space="preserve">   twilight    </w:t>
      </w:r>
      <w:r>
        <w:t xml:space="preserve">   lightning    </w:t>
      </w:r>
      <w:r>
        <w:t xml:space="preserve">   tighten    </w:t>
      </w:r>
      <w:r>
        <w:t xml:space="preserve">   might    </w:t>
      </w:r>
      <w:r>
        <w:t xml:space="preserve">   sighed    </w:t>
      </w:r>
      <w:r>
        <w:t xml:space="preserve">   height    </w:t>
      </w:r>
      <w:r>
        <w:t xml:space="preserve">   high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 to spell my common words</dc:title>
  <dcterms:created xsi:type="dcterms:W3CDTF">2021-10-11T11:08:35Z</dcterms:created>
  <dcterms:modified xsi:type="dcterms:W3CDTF">2021-10-11T11:08:35Z</dcterms:modified>
</cp:coreProperties>
</file>