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 LU1 Theme 5 Crossword Puzzle (ICE Activity)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The goal of endorsement strategies for most product is ? This is done by adding the endorser to product packaging.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One of the primary forms of a brand extensions that involves intoducing a similar brand in the same product category but at a different price point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An extension that stretches a brand to different types of products than the original product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A  type of extension that allows customers to use their past experiences with the brand and reduce the risk of purchasing a new product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One of the reasons why organisations use endorsement strategies is to stimulate acceptance and 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Advantage of extensions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A condition as to why a brand may change their name 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One of the objectives of a line extension strategy that which states effects can be expected in the early stages of the product life cycle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A hazard where stretching a brand too far can cause failure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Also known as flanker brands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When two strong brands form a strategic alliance whose product categories display a logical relationship. This is known as?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The second advantage of extension strategies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Endorsement strategies are also known as?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An extension within the Brand Extension whereby organisation relies on its corporate nameto launch a new product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In this type of extensions the flagship and extended product belong to the same product class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LU1 Theme 5 Crossword Puzzle (ICE Activity)</dc:title>
  <dcterms:created xsi:type="dcterms:W3CDTF">2021-10-10T23:45:46Z</dcterms:created>
  <dcterms:modified xsi:type="dcterms:W3CDTF">2021-10-10T23:45:46Z</dcterms:modified>
</cp:coreProperties>
</file>