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La Bonne Santé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stay in shape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breathe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stay healthy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sleep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dentist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enough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it is necessary, one must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proteins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balanced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obesity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energy drinks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diabetes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to avoid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it is necessary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to feel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organic products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make an appointment with the doctor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go to the gym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habits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fruits and vegetables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exercise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balanced meals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mental health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sugary foods/sweets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take care of oneself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starch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dairy products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to make life easier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to limit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to be hydrated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Bonne Santé</dc:title>
  <dcterms:created xsi:type="dcterms:W3CDTF">2021-10-11T10:37:22Z</dcterms:created>
  <dcterms:modified xsi:type="dcterms:W3CDTF">2021-10-11T10:37:22Z</dcterms:modified>
</cp:coreProperties>
</file>