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 Casa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chair    </w:t>
      </w:r>
      <w:r>
        <w:t xml:space="preserve">   table    </w:t>
      </w:r>
      <w:r>
        <w:t xml:space="preserve">   sidewalk    </w:t>
      </w:r>
      <w:r>
        <w:t xml:space="preserve">   grass    </w:t>
      </w:r>
      <w:r>
        <w:t xml:space="preserve">   bush    </w:t>
      </w:r>
      <w:r>
        <w:t xml:space="preserve">   tree    </w:t>
      </w:r>
      <w:r>
        <w:t xml:space="preserve">   flowers    </w:t>
      </w:r>
      <w:r>
        <w:t xml:space="preserve">   garden    </w:t>
      </w:r>
      <w:r>
        <w:t xml:space="preserve">   doorknob    </w:t>
      </w:r>
      <w:r>
        <w:t xml:space="preserve">   door    </w:t>
      </w:r>
      <w:r>
        <w:t xml:space="preserve">   shutter    </w:t>
      </w:r>
      <w:r>
        <w:t xml:space="preserve">   window    </w:t>
      </w:r>
      <w:r>
        <w:t xml:space="preserve">   chimney    </w:t>
      </w:r>
      <w:r>
        <w:t xml:space="preserve">   roof    </w:t>
      </w:r>
      <w:r>
        <w:t xml:space="preserve">   house    </w:t>
      </w:r>
      <w:r>
        <w:t xml:space="preserve">   silla    </w:t>
      </w:r>
      <w:r>
        <w:t xml:space="preserve">   mesa    </w:t>
      </w:r>
      <w:r>
        <w:t xml:space="preserve">   vereda    </w:t>
      </w:r>
      <w:r>
        <w:t xml:space="preserve">   pasto    </w:t>
      </w:r>
      <w:r>
        <w:t xml:space="preserve">   arbusto    </w:t>
      </w:r>
      <w:r>
        <w:t xml:space="preserve">   arbol    </w:t>
      </w:r>
      <w:r>
        <w:t xml:space="preserve">   flores    </w:t>
      </w:r>
      <w:r>
        <w:t xml:space="preserve">   jardin    </w:t>
      </w:r>
      <w:r>
        <w:t xml:space="preserve">   patio    </w:t>
      </w:r>
      <w:r>
        <w:t xml:space="preserve">   manilla    </w:t>
      </w:r>
      <w:r>
        <w:t xml:space="preserve">   puerta    </w:t>
      </w:r>
      <w:r>
        <w:t xml:space="preserve">   postigos    </w:t>
      </w:r>
      <w:r>
        <w:t xml:space="preserve">   ventanas    </w:t>
      </w:r>
      <w:r>
        <w:t xml:space="preserve">   chimenea    </w:t>
      </w:r>
      <w:r>
        <w:t xml:space="preserve">   techo    </w:t>
      </w:r>
      <w:r>
        <w:t xml:space="preserve">   casa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Casa</dc:title>
  <dcterms:created xsi:type="dcterms:W3CDTF">2021-10-11T10:36:52Z</dcterms:created>
  <dcterms:modified xsi:type="dcterms:W3CDTF">2021-10-11T10:36:52Z</dcterms:modified>
</cp:coreProperties>
</file>