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La Familia</w:t>
      </w:r>
    </w:p>
    <w:p>
      <w:pPr>
        <w:pStyle w:val="Questions"/>
      </w:pPr>
      <w:r>
        <w:t xml:space="preserve">1. ARTES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2. ITRTES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3. IOJH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4. ZFELI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5. MAEHRSTANRO </w:t>
      </w:r>
      <w:r>
        <w:rPr>
          <w:u w:val="single"/>
        </w:rPr>
        <w:t xml:space="preserve">_______________________________________</w:t>
      </w:r>
    </w:p>
    <w:p>
      <w:pPr>
        <w:pStyle w:val="Questions"/>
      </w:pPr>
      <w:r>
        <w:t xml:space="preserve">6. OIT </w:t>
      </w:r>
      <w:r>
        <w:rPr>
          <w:u w:val="single"/>
        </w:rPr>
        <w:t xml:space="preserve">_______________________________________________</w:t>
      </w:r>
    </w:p>
    <w:p>
      <w:pPr>
        <w:pStyle w:val="Questions"/>
      </w:pPr>
      <w:r>
        <w:t xml:space="preserve">7. OEJDANO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8. EDAFONAD </w:t>
      </w:r>
      <w:r>
        <w:rPr>
          <w:u w:val="single"/>
        </w:rPr>
        <w:t xml:space="preserve">__________________________________________</w:t>
      </w:r>
    </w:p>
    <w:p>
      <w:pPr>
        <w:pStyle w:val="Questions"/>
      </w:pPr>
      <w:r>
        <w:t xml:space="preserve">9. OSEABUILB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10. AREMD </w:t>
      </w:r>
      <w:r>
        <w:rPr>
          <w:u w:val="single"/>
        </w:rPr>
        <w:t xml:space="preserve">_____________________________________________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Familia</dc:title>
  <dcterms:created xsi:type="dcterms:W3CDTF">2021-10-11T10:37:55Z</dcterms:created>
  <dcterms:modified xsi:type="dcterms:W3CDTF">2021-10-11T10:37:55Z</dcterms:modified>
</cp:coreProperties>
</file>