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Familia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cousin (female)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children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sister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stepbrother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woman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husband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uncle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bird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relative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only child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grandparents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dog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Familia</dc:title>
  <dcterms:created xsi:type="dcterms:W3CDTF">2021-12-01T03:36:56Z</dcterms:created>
  <dcterms:modified xsi:type="dcterms:W3CDTF">2021-12-01T03:36:56Z</dcterms:modified>
</cp:coreProperties>
</file>