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La Familia Extendida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La hija de mi padrastro 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La madre de mi padre 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La hermana de mi esposo 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La hermana de mi padre 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La hija de mi hermana 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Los hermanos de mi madre 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La hija de mi tia  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La madre de mi esposo es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Yo soy la ... de mi madrastra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El nuevo esposo de mi madre que no es mi padre 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Mi hermano es ... de mi esposo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La nueva esposa de mi padre 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Mi hija es ... de mi madre.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El esposo de mi hija 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Los hijos de mi madre y mi padre son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Familia Extendida</dc:title>
  <dcterms:created xsi:type="dcterms:W3CDTF">2021-10-11T10:38:54Z</dcterms:created>
  <dcterms:modified xsi:type="dcterms:W3CDTF">2021-10-11T10:38:54Z</dcterms:modified>
</cp:coreProperties>
</file>