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 Familia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la suegra    </w:t>
      </w:r>
      <w:r>
        <w:t xml:space="preserve">   el suegro    </w:t>
      </w:r>
      <w:r>
        <w:t xml:space="preserve">   la nuera    </w:t>
      </w:r>
      <w:r>
        <w:t xml:space="preserve">   el yerno    </w:t>
      </w:r>
      <w:r>
        <w:t xml:space="preserve">   el cuñado    </w:t>
      </w:r>
      <w:r>
        <w:t xml:space="preserve">   la cuñada    </w:t>
      </w:r>
      <w:r>
        <w:t xml:space="preserve">   el sobrino    </w:t>
      </w:r>
      <w:r>
        <w:t xml:space="preserve">   la sobrina    </w:t>
      </w:r>
      <w:r>
        <w:t xml:space="preserve">   la tía    </w:t>
      </w:r>
      <w:r>
        <w:t xml:space="preserve">   el tío    </w:t>
      </w:r>
      <w:r>
        <w:t xml:space="preserve">   los tíos    </w:t>
      </w:r>
      <w:r>
        <w:t xml:space="preserve">   la prima    </w:t>
      </w:r>
      <w:r>
        <w:t xml:space="preserve">   el primo    </w:t>
      </w:r>
      <w:r>
        <w:t xml:space="preserve">   los primos    </w:t>
      </w:r>
      <w:r>
        <w:t xml:space="preserve">   la madrastra    </w:t>
      </w:r>
      <w:r>
        <w:t xml:space="preserve">   el padrastro    </w:t>
      </w:r>
      <w:r>
        <w:t xml:space="preserve">   la madre    </w:t>
      </w:r>
      <w:r>
        <w:t xml:space="preserve">   el padre    </w:t>
      </w:r>
      <w:r>
        <w:t xml:space="preserve">   los padres    </w:t>
      </w:r>
      <w:r>
        <w:t xml:space="preserve">   la nieta    </w:t>
      </w:r>
      <w:r>
        <w:t xml:space="preserve">   el nieto    </w:t>
      </w:r>
      <w:r>
        <w:t xml:space="preserve">   la hijastra    </w:t>
      </w:r>
      <w:r>
        <w:t xml:space="preserve">   el hijastro    </w:t>
      </w:r>
      <w:r>
        <w:t xml:space="preserve">   la hija    </w:t>
      </w:r>
      <w:r>
        <w:t xml:space="preserve">   el hijo    </w:t>
      </w:r>
      <w:r>
        <w:t xml:space="preserve">   los hijos    </w:t>
      </w:r>
      <w:r>
        <w:t xml:space="preserve">   el medio hermano    </w:t>
      </w:r>
      <w:r>
        <w:t xml:space="preserve">   la media hermana    </w:t>
      </w:r>
      <w:r>
        <w:t xml:space="preserve">   la hermanastra    </w:t>
      </w:r>
      <w:r>
        <w:t xml:space="preserve">   el hermanastro    </w:t>
      </w:r>
      <w:r>
        <w:t xml:space="preserve">   la hermana    </w:t>
      </w:r>
      <w:r>
        <w:t xml:space="preserve">   el hermano    </w:t>
      </w:r>
      <w:r>
        <w:t xml:space="preserve">   los hermanos    </w:t>
      </w:r>
      <w:r>
        <w:t xml:space="preserve">   la esposa    </w:t>
      </w:r>
      <w:r>
        <w:t xml:space="preserve">   el esposo    </w:t>
      </w:r>
      <w:r>
        <w:t xml:space="preserve">   los bisabuelos    </w:t>
      </w:r>
      <w:r>
        <w:t xml:space="preserve">   la abuela    </w:t>
      </w:r>
      <w:r>
        <w:t xml:space="preserve">   el abuelo    </w:t>
      </w:r>
      <w:r>
        <w:t xml:space="preserve">   los abuelos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Familia</dc:title>
  <dcterms:created xsi:type="dcterms:W3CDTF">2021-10-11T10:37:43Z</dcterms:created>
  <dcterms:modified xsi:type="dcterms:W3CDTF">2021-10-11T10:37:43Z</dcterms:modified>
</cp:coreProperties>
</file>