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La Terre à l'échelle de l'Univers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La composition de ______________ a évolué au cours de l'histoire du terre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Ces traces de dinosaurs se sont durcis au fil des années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Il y a environ 3.5 milliards d'année: la formation des_____________.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Astre de forme irrégulière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Un fossile qui ont vécu pendant les année 395-500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Une planète de 0,39 UA du soleil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Période de Quaternaire, Néogène, et Paléogène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Est un reste ou un trace d'organisme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Un objet naturelle de l'Univers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Une planète de 9,54 UA du soleil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Est un couche constituée de roche sédimentaire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Un fossile qui ont vécu pendant les années 290-430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Est un astre en orbite autour d'un astre autre qu'une étoile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Période de Crétacé, Jurassique, et Paléogène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Une Unité de mesure qui est égale à la distance moyenne entre la terre et le soleil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Ils sont crées par l'accumulation de sédiments au fond du l'eau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Astre qui brille par lui-même grâce à l'énergie qu'il produit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Est le regroupement d'étoile et de matière en orbite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Unité de mesure qui est égale à la distance parcourue par la lumière en un année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Un astre de 2 500 000 al du terre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Une planète de 1 UA du soleil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Située 1350 al du terre et visible à l'oeil nu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Les molécules complexes du vivant son surtout formé de carbone, d'hydrogène, d;azote, et ____________.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Étoile la plus proche à notre planète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Une planète de 19,19 UA du soleil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Terre à l'échelle de l'Univers</dc:title>
  <dcterms:created xsi:type="dcterms:W3CDTF">2021-10-11T10:39:49Z</dcterms:created>
  <dcterms:modified xsi:type="dcterms:W3CDTF">2021-10-11T10:39:49Z</dcterms:modified>
</cp:coreProperties>
</file>