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La familia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</w:tbl>
    <w:p>
      <w:pPr>
        <w:pStyle w:val="WordBankLarge"/>
      </w:pPr>
      <w:r>
        <w:t xml:space="preserve">   Los tíos    </w:t>
      </w:r>
      <w:r>
        <w:t xml:space="preserve">   Los primos    </w:t>
      </w:r>
      <w:r>
        <w:t xml:space="preserve">   Los padres    </w:t>
      </w:r>
      <w:r>
        <w:t xml:space="preserve">   Los nietos    </w:t>
      </w:r>
      <w:r>
        <w:t xml:space="preserve">   La nieta    </w:t>
      </w:r>
      <w:r>
        <w:t xml:space="preserve">   El nieto    </w:t>
      </w:r>
      <w:r>
        <w:t xml:space="preserve">   El tío    </w:t>
      </w:r>
      <w:r>
        <w:t xml:space="preserve">   La tía    </w:t>
      </w:r>
      <w:r>
        <w:t xml:space="preserve">   El primo    </w:t>
      </w:r>
      <w:r>
        <w:t xml:space="preserve">   La prima    </w:t>
      </w:r>
      <w:r>
        <w:t xml:space="preserve">   El padre    </w:t>
      </w:r>
      <w:r>
        <w:t xml:space="preserve">   La madre    </w:t>
      </w:r>
      <w:r>
        <w:t xml:space="preserve">   Los hijos    </w:t>
      </w:r>
      <w:r>
        <w:t xml:space="preserve">   El hijo    </w:t>
      </w:r>
      <w:r>
        <w:t xml:space="preserve">   La hija    </w:t>
      </w:r>
      <w:r>
        <w:t xml:space="preserve">   Los hermanos    </w:t>
      </w:r>
      <w:r>
        <w:t xml:space="preserve">   El hermano    </w:t>
      </w:r>
      <w:r>
        <w:t xml:space="preserve">   La hermana    </w:t>
      </w:r>
      <w:r>
        <w:t xml:space="preserve">   El esposo    </w:t>
      </w:r>
      <w:r>
        <w:t xml:space="preserve">   La esposa    </w:t>
      </w:r>
      <w:r>
        <w:t xml:space="preserve">   Los abuelos    </w:t>
      </w:r>
      <w:r>
        <w:t xml:space="preserve">   El abuelo    </w:t>
      </w:r>
      <w:r>
        <w:t xml:space="preserve">   La abuela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familia</dc:title>
  <dcterms:created xsi:type="dcterms:W3CDTF">2022-01-22T03:40:53Z</dcterms:created>
  <dcterms:modified xsi:type="dcterms:W3CDTF">2022-01-22T03:40:53Z</dcterms:modified>
</cp:coreProperties>
</file>