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La organización del cuerpo humano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Eliminación del alimento no digerido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Orgánulo donde se queman los nutrientes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Células que alimentan a las neuronas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Fragmento celular que interviene en la coagulación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Unión de átomos en la materia viva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Cilindros proteicos que regulan el reparto de cromosomas en células hijas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Conjunto de tejidos coordinados para realizar una función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Tejido muscular del aparato locomotor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Conjunto de cambios en la forma y estructura de la célula que le permite especializarse en una función concreta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Célula del tejido adiposo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Molécula compleja formada por uniones entre átomos de carbono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Tejido epitelial formado por células secretoras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Moléculas idénticas de ADN del cromosoma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Matriz del tejido sanguíneo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Primer nivel biótico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Célula del tejido óseo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Aparato que elimina desechos de la sangre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Estructura donde se fabrican los ribosomas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Conjunto de células con la misma forma y función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Retículo endoplasmático en el que se fabrica fosfolípidos y colesterol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Vesícula membranosa con enzimas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ADN descondensado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organización del cuerpo humano</dc:title>
  <dcterms:created xsi:type="dcterms:W3CDTF">2021-10-12T14:32:02Z</dcterms:created>
  <dcterms:modified xsi:type="dcterms:W3CDTF">2021-10-12T14:32:02Z</dcterms:modified>
</cp:coreProperties>
</file>