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 vivienda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Donde aparcar su coche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Lo que colgar en su pared de su cantante favorito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Donde colgar las  ropas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Donde pones tus brazos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Lo que se corta la cominda con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Lo que puso en su regazo mientras se come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Donde los ninos juegan afuera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Lo que la habitacion a dormir 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Lo que bebe agua 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Lo que se pone en la cabeza cuando se duerme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Lo que se cubre cuando se duerme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Lo que una casa esta llena 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Lo que come sopa con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Donde se puede cocinar la cena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Lo que se pone en su comida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vivienda</dc:title>
  <dcterms:created xsi:type="dcterms:W3CDTF">2021-10-11T10:39:48Z</dcterms:created>
  <dcterms:modified xsi:type="dcterms:W3CDTF">2021-10-11T10:39:48Z</dcterms:modified>
</cp:coreProperties>
</file>