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Labor Day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One co-founder of Labor Day was Peter J. 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President Grover _____________ signed Labor Day into law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Unions fight for higher wages and better working 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Labor Day weekend normally symbolizes the end of __________________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Labor Day honors the American ________________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In the ______________ Riot of 1886 several policemen and workers were killed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first Labor Day parade was held in _______________ City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Another co-founder of Labor Day was ___________ Maguire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Many families celebrate Labor Day with a 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In the _____________ strike of 1894 railroad workers protested cut wages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In the first Labor Day parade workers marched from City Hall to 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Many industrial workers are members of labor ________________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Labor Day is on the first Monday in ___________________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 Day Crossword Puzzle</dc:title>
  <dcterms:created xsi:type="dcterms:W3CDTF">2021-10-11T10:43:24Z</dcterms:created>
  <dcterms:modified xsi:type="dcterms:W3CDTF">2021-10-11T10:43:24Z</dcterms:modified>
</cp:coreProperties>
</file>