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Lakes of Leitrim 2 .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This cone shaped lake reaches depths of up to 6 metres.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medieval castle , now a very popular luxury hotel occupies an estate on this lake's north-eastern shore.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90 acre lake  is situated just outside the village of Eslin.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 This lakes name is Irish for “ Lake of the white cow"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small ,shallow lake which means "the dead lake" is connected to Lough Scur by a half-mile channel.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lake is located on the R201, the Carrick-on-Shannon to Mohill Road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This lake is on the river Shannon close to the lakes at 15 and 16 and to Derrycarne woods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hourglass shaped lake is 7 mtrs deep in places and it is connected to Lough Scur by a 500 m  stream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lake is connected to Lough Scur by a 400 metre channel and is close to a village of the same name.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lake's name is Irish for "Lake of the red cow."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lake on the river Shannon has 2 islands called Crose's island and Inismucker.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Lakes of Leitrim 2 .</dc:title>
  <dcterms:created xsi:type="dcterms:W3CDTF">2021-10-12T20:26:10Z</dcterms:created>
  <dcterms:modified xsi:type="dcterms:W3CDTF">2021-10-12T20:26:10Z</dcterms:modified>
</cp:coreProperties>
</file>