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Lakes of Leitrim 3.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This is a prime fishing lake about 4 miles out the Cavan road from Ballinamore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This lake is situated south of Killegar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This accessible and good fishing lake is along the N4 on your left just after the Drumsna fly-over.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 This newly developed 2.7km walk around this lake lead around the lake and uphill to a point where you can see views of the adjoining 5 counties.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This 60 acre lake along the N4 , 5 miles east of Carrick-on-Shannon holds tench ,roach , pike and bream.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large limestone lake which lies partly within Leitrim, Sligo and Roscommom supports the breeding Great Crested Grebe and the Tufted duck and it is home to the protected otter.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This lake is situated north east of Glenboy.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sluice was used from the 18th century from this lake to reserve a water supply for the nearby cornmill situated in Kilclaremore townland 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This small, shallow lake is situated about a mile east of the village of Drumsna.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This lake is north east of Foxfield and south east of Saint John's lough.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Lakes of Leitrim 3.</dc:title>
  <dcterms:created xsi:type="dcterms:W3CDTF">2021-10-12T20:26:13Z</dcterms:created>
  <dcterms:modified xsi:type="dcterms:W3CDTF">2021-10-12T20:26:13Z</dcterms:modified>
</cp:coreProperties>
</file>