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Lamb to the slaughter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piece Of meat 🍖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Were you park your car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victim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Some were you cook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Person who murder the husband first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No blood stream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Were you sleep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person she bought the cheesecake from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Emergency services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Careless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Frozen water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under cover officer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Under cover cop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Tv area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Were ice is kept at temperature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Red liquid in body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Were you buy frozen food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Were you plant plants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Wife of victim </w:t>
            </w:r>
          </w:p>
        </w:tc>
      </w:tr>
    </w:tbl>
    <w:p>
      <w:pPr>
        <w:pStyle w:val="WordBankMedium"/>
      </w:pPr>
      <w:r>
        <w:t xml:space="preserve">   Kitchen    </w:t>
      </w:r>
      <w:r>
        <w:t xml:space="preserve">   Living room     </w:t>
      </w:r>
      <w:r>
        <w:t xml:space="preserve">   Market     </w:t>
      </w:r>
      <w:r>
        <w:t xml:space="preserve">   Bedroom    </w:t>
      </w:r>
      <w:r>
        <w:t xml:space="preserve">   Garage    </w:t>
      </w:r>
      <w:r>
        <w:t xml:space="preserve">   Garden    </w:t>
      </w:r>
      <w:r>
        <w:t xml:space="preserve">   Mary    </w:t>
      </w:r>
      <w:r>
        <w:t xml:space="preserve">   Patrick    </w:t>
      </w:r>
      <w:r>
        <w:t xml:space="preserve">   Sam    </w:t>
      </w:r>
      <w:r>
        <w:t xml:space="preserve">   Jack    </w:t>
      </w:r>
      <w:r>
        <w:t xml:space="preserve">   Maloney    </w:t>
      </w:r>
      <w:r>
        <w:t xml:space="preserve">   Detective    </w:t>
      </w:r>
      <w:r>
        <w:t xml:space="preserve">   Dead    </w:t>
      </w:r>
      <w:r>
        <w:t xml:space="preserve">   Police    </w:t>
      </w:r>
      <w:r>
        <w:t xml:space="preserve">   Blood    </w:t>
      </w:r>
      <w:r>
        <w:t xml:space="preserve">   Lamb    </w:t>
      </w:r>
      <w:r>
        <w:t xml:space="preserve">   Freezer     </w:t>
      </w:r>
      <w:r>
        <w:t xml:space="preserve">   Ice    </w:t>
      </w:r>
      <w:r>
        <w:t xml:space="preserve">   Spanner     </w:t>
      </w:r>
      <w:r>
        <w:t xml:space="preserve">   Sloppy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Lamb to the slaughter crossword</dc:title>
  <dcterms:created xsi:type="dcterms:W3CDTF">2021-10-11T10:44:00Z</dcterms:created>
  <dcterms:modified xsi:type="dcterms:W3CDTF">2021-10-11T10:44:00Z</dcterms:modified>
</cp:coreProperties>
</file>