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</w:t>
            </w:r>
          </w:p>
        </w:tc>
        <w:tc>
          <w:p>
            <w:pPr>
              <w:jc w:val="center"/>
              <w:pStyle w:val="NameDatePeriod"/>
            </w:pPr>
            <w:r>
              <w:t xml:space="preserve">Date: 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Period: _______</w:t>
            </w:r>
          </w:p>
        </w:tc>
      </w:tr>
    </w:tbl>
    <w:p>
      <w:pPr>
        <w:pStyle w:val="PuzzleTitle"/>
      </w:pPr>
      <w:r>
        <w:t xml:space="preserve">Landforms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fresh water that flows into a larger body of water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saved by governments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flat, open and by the shore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can be peaked or rounded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land surrounded on three sides by water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a low area of land between hills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shorter than a mountain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land surrounded completely by water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raised and flat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open and flat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at the base of a mountain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water feature surrounded entirely by land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Landforms</dc:title>
  <dcterms:created xsi:type="dcterms:W3CDTF">2021-10-11T10:44:54Z</dcterms:created>
  <dcterms:modified xsi:type="dcterms:W3CDTF">2021-10-11T10:44:54Z</dcterms:modified>
</cp:coreProperties>
</file>