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Landforms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continent    </w:t>
      </w:r>
      <w:r>
        <w:t xml:space="preserve">   continental drift    </w:t>
      </w:r>
      <w:r>
        <w:t xml:space="preserve">   continental plate    </w:t>
      </w:r>
      <w:r>
        <w:t xml:space="preserve">   converging plate    </w:t>
      </w:r>
      <w:r>
        <w:t xml:space="preserve">   deforestation    </w:t>
      </w:r>
      <w:r>
        <w:t xml:space="preserve">   diverging plate    </w:t>
      </w:r>
      <w:r>
        <w:t xml:space="preserve">   earth crust    </w:t>
      </w:r>
      <w:r>
        <w:t xml:space="preserve">   earth quakes    </w:t>
      </w:r>
      <w:r>
        <w:t xml:space="preserve">   Erosion    </w:t>
      </w:r>
      <w:r>
        <w:t xml:space="preserve">   eruption    </w:t>
      </w:r>
      <w:r>
        <w:t xml:space="preserve">   Hawaii    </w:t>
      </w:r>
      <w:r>
        <w:t xml:space="preserve">   Himalayan mountains    </w:t>
      </w:r>
      <w:r>
        <w:t xml:space="preserve">   hotspot    </w:t>
      </w:r>
      <w:r>
        <w:t xml:space="preserve">   lava    </w:t>
      </w:r>
      <w:r>
        <w:t xml:space="preserve">   magma    </w:t>
      </w:r>
      <w:r>
        <w:t xml:space="preserve">   Nasca Plate    </w:t>
      </w:r>
      <w:r>
        <w:t xml:space="preserve">   Oceanic plate    </w:t>
      </w:r>
      <w:r>
        <w:t xml:space="preserve">   Pacific plate    </w:t>
      </w:r>
      <w:r>
        <w:t xml:space="preserve">   San Andreas fault    </w:t>
      </w:r>
      <w:r>
        <w:t xml:space="preserve">   subducting plate    </w:t>
      </w:r>
      <w:r>
        <w:t xml:space="preserve">   tectonic plate    </w:t>
      </w:r>
      <w:r>
        <w:t xml:space="preserve">   transform plate    </w:t>
      </w:r>
      <w:r>
        <w:t xml:space="preserve">   Uluru    </w:t>
      </w:r>
      <w:r>
        <w:t xml:space="preserve">   volcano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Landforms</dc:title>
  <dcterms:created xsi:type="dcterms:W3CDTF">2021-10-11T10:45:12Z</dcterms:created>
  <dcterms:modified xsi:type="dcterms:W3CDTF">2021-10-11T10:45:12Z</dcterms:modified>
</cp:coreProperties>
</file>