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Language Techniques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descriptive technique that compares one thing with another using 'like' or 'as'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Attributing human characteristics to an object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Language intended to create strong feelings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 indirect or mild word or phrase used to replace one which is considered harsh or offensive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Placing two words together that are opposite in meaning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Attributing  human emotions or responses to nature/ewather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Using a word or phrase more than once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a descriptive technique used to name a person thing or action as something else.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A set of words that are related in meaning  or belong together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The use of exaggeration for effect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The first letter of a word is repeated in words that follow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Words that sound like the noise they create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A conversation between two people</w:t>
            </w:r>
          </w:p>
        </w:tc>
      </w:tr>
    </w:tbl>
    <w:p>
      <w:pPr>
        <w:pStyle w:val="WordBankMedium"/>
      </w:pPr>
      <w:r>
        <w:t xml:space="preserve">   Simile    </w:t>
      </w:r>
      <w:r>
        <w:t xml:space="preserve">   Repetition    </w:t>
      </w:r>
      <w:r>
        <w:t xml:space="preserve">   Emotive language    </w:t>
      </w:r>
      <w:r>
        <w:t xml:space="preserve">   Onomatopoeia    </w:t>
      </w:r>
      <w:r>
        <w:t xml:space="preserve">   Alliteration    </w:t>
      </w:r>
      <w:r>
        <w:t xml:space="preserve">   Personification    </w:t>
      </w:r>
      <w:r>
        <w:t xml:space="preserve">   Dialogue    </w:t>
      </w:r>
      <w:r>
        <w:t xml:space="preserve">   Metaphor    </w:t>
      </w:r>
      <w:r>
        <w:t xml:space="preserve">   Hyperbole    </w:t>
      </w:r>
      <w:r>
        <w:t xml:space="preserve">   Pathetic fallacy    </w:t>
      </w:r>
      <w:r>
        <w:t xml:space="preserve">   Semantic field    </w:t>
      </w:r>
      <w:r>
        <w:t xml:space="preserve">   Oxymoron    </w:t>
      </w:r>
      <w:r>
        <w:t xml:space="preserve">   Euphemism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Language Techniques</dc:title>
  <dcterms:created xsi:type="dcterms:W3CDTF">2021-10-11T10:47:14Z</dcterms:created>
  <dcterms:modified xsi:type="dcterms:W3CDTF">2021-10-11T10:47:14Z</dcterms:modified>
</cp:coreProperties>
</file>