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Language devices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word that adds information about a verb or an adjective and expressing a relation of place, time, circumstance, manner, cause, degree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metaphor attributing human feelings to an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figure of speech in which apparently contradictory terms appear in conjunction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descriptive technique that names a person, thing or action as something else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recurrence of words in a sentence or text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occurrence of the same letter or sound at the beginning of adjacent or closely connected words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words that sound a little like they mean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word that describes a noun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descriptive technique that compares one thing with another, usually using 'as' or 'like'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word used to describe an action, state, or occurrence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idea that recurs in or pervades a work of art or literature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devices </dc:title>
  <dcterms:created xsi:type="dcterms:W3CDTF">2021-10-11T10:45:32Z</dcterms:created>
  <dcterms:modified xsi:type="dcterms:W3CDTF">2021-10-11T10:45:32Z</dcterms:modified>
</cp:coreProperties>
</file>