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Language in HI: Global Issues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</w:tbl>
    <w:p>
      <w:pPr>
        <w:pStyle w:val="WordBankLarge"/>
      </w:pPr>
      <w:r>
        <w:t xml:space="preserve">   envoy    </w:t>
      </w:r>
      <w:r>
        <w:t xml:space="preserve">   statehood    </w:t>
      </w:r>
      <w:r>
        <w:t xml:space="preserve">   indepedent nation    </w:t>
      </w:r>
      <w:r>
        <w:t xml:space="preserve">   committee of safety    </w:t>
      </w:r>
      <w:r>
        <w:t xml:space="preserve">   missionaries    </w:t>
      </w:r>
      <w:r>
        <w:t xml:space="preserve">   independence    </w:t>
      </w:r>
      <w:r>
        <w:t xml:space="preserve">   annexation    </w:t>
      </w:r>
      <w:r>
        <w:t xml:space="preserve">   treaty    </w:t>
      </w:r>
      <w:r>
        <w:t xml:space="preserve">   liliuokalani    </w:t>
      </w:r>
      <w:r>
        <w:t xml:space="preserve">   britain    </w:t>
      </w:r>
      <w:r>
        <w:t xml:space="preserve">   france    </w:t>
      </w:r>
      <w:r>
        <w:t xml:space="preserve">   kamehameha    </w:t>
      </w:r>
      <w:r>
        <w:t xml:space="preserve">   united states    </w:t>
      </w:r>
      <w:r>
        <w:t xml:space="preserve">   hawaii    </w:t>
      </w:r>
      <w:r>
        <w:t xml:space="preserve">   queen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Language in HI: Global Issues</dc:title>
  <dcterms:created xsi:type="dcterms:W3CDTF">2021-10-11T10:45:01Z</dcterms:created>
  <dcterms:modified xsi:type="dcterms:W3CDTF">2021-10-11T10:45:01Z</dcterms:modified>
</cp:coreProperties>
</file>