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Laptop Basics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Every laptop has one which allows you to use it when it's not plugged in.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Set of instructions that tells the hardware what to do and how to do it.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Sometimes called the brain of the computer, and its job is to carry out commands. (Abbreviation)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Piece of computer hardware used to input text, characters, and other commands into a computer or similar device.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Port that can be used to connect almost any type of device, including mice, keyboards, printers, and digital cameras.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touch-sensitive pad that lets you control the pointer by making a drawing motion with your finger.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Your laptop's short-term memory. (Abbreviation)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Software that allows you to perform a  specific tasks.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Software application for accessing information on the World Wide Web. (2 words)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most important software that runs on a computer. It manages the computer's memory and processes, as well as all of its software and hardware.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Part of your laptop that has a physical structure, such as the keyboard or mouse.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device plugged into a port on your laptop.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Your laptop's long-term storage.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Used to power the computer on and off.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computer's main circuit board.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electronic device that manipulates information, or data.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Laptop Basics</dc:title>
  <dcterms:created xsi:type="dcterms:W3CDTF">2021-10-11T10:46:28Z</dcterms:created>
  <dcterms:modified xsi:type="dcterms:W3CDTF">2021-10-11T10:46:28Z</dcterms:modified>
</cp:coreProperties>
</file>