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Latin 3 vocab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To delay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Conor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to carry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To know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To send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To drive/do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Video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to hear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To be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Debeo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say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order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fear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 know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Vivo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Nolo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Loquor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To hold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Porto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To dare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Latin 3 vocab</dc:title>
  <dcterms:created xsi:type="dcterms:W3CDTF">2021-10-11T10:47:04Z</dcterms:created>
  <dcterms:modified xsi:type="dcterms:W3CDTF">2021-10-11T10:47:04Z</dcterms:modified>
</cp:coreProperties>
</file>