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Latin Adjectives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like, similar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brave, strong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easy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full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narrow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safe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all, every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common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difficult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remaining, the rest of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eager, desirous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short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heavy, severe, serious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noble, renowned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neighboring, next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Latin Adjectives</dc:title>
  <dcterms:created xsi:type="dcterms:W3CDTF">2021-10-11T10:47:45Z</dcterms:created>
  <dcterms:modified xsi:type="dcterms:W3CDTF">2021-10-11T10:47:45Z</dcterms:modified>
</cp:coreProperties>
</file>