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Latin Lessons 17-19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afterwards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send away, dismiss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restrain, hold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encourage, strengthen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for, used as "because" (conj.)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almost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address, call (upon)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kill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hand over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or (conj.)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manage, attend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without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hold, occupy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Latin Lessons 17-19</dc:title>
  <dcterms:created xsi:type="dcterms:W3CDTF">2021-12-14T03:43:05Z</dcterms:created>
  <dcterms:modified xsi:type="dcterms:W3CDTF">2021-12-14T03:43:05Z</dcterms:modified>
</cp:coreProperties>
</file>