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Latin Past and Present Conjugation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liberistis    </w:t>
      </w:r>
      <w:r>
        <w:t xml:space="preserve">   expelimus    </w:t>
      </w:r>
      <w:r>
        <w:t xml:space="preserve">   expellet    </w:t>
      </w:r>
      <w:r>
        <w:t xml:space="preserve">   libererunt    </w:t>
      </w:r>
      <w:r>
        <w:t xml:space="preserve">   liberisti    </w:t>
      </w:r>
      <w:r>
        <w:t xml:space="preserve">   liberimus    </w:t>
      </w:r>
      <w:r>
        <w:t xml:space="preserve">   liberit    </w:t>
      </w:r>
      <w:r>
        <w:t xml:space="preserve">   liberavi    </w:t>
      </w:r>
      <w:r>
        <w:t xml:space="preserve">   liberant    </w:t>
      </w:r>
      <w:r>
        <w:t xml:space="preserve">   liberatis    </w:t>
      </w:r>
      <w:r>
        <w:t xml:space="preserve">   liberamus    </w:t>
      </w:r>
      <w:r>
        <w:t xml:space="preserve">   liberat    </w:t>
      </w:r>
      <w:r>
        <w:t xml:space="preserve">   liberas    </w:t>
      </w:r>
      <w:r>
        <w:t xml:space="preserve">   libero    </w:t>
      </w:r>
      <w:r>
        <w:t xml:space="preserve">   expelerunt    </w:t>
      </w:r>
      <w:r>
        <w:t xml:space="preserve">   expelistis    </w:t>
      </w:r>
      <w:r>
        <w:t xml:space="preserve">   expelit    </w:t>
      </w:r>
      <w:r>
        <w:t xml:space="preserve">   expelisti    </w:t>
      </w:r>
      <w:r>
        <w:t xml:space="preserve">   expeli    </w:t>
      </w:r>
      <w:r>
        <w:t xml:space="preserve">   expellent    </w:t>
      </w:r>
      <w:r>
        <w:t xml:space="preserve">   expelletis    </w:t>
      </w:r>
      <w:r>
        <w:t xml:space="preserve">   expellemus    </w:t>
      </w:r>
      <w:r>
        <w:t xml:space="preserve">   expelles    </w:t>
      </w:r>
      <w:r>
        <w:t xml:space="preserve">   expello    </w:t>
      </w:r>
      <w:r>
        <w:t xml:space="preserve">   servaverunt    </w:t>
      </w:r>
      <w:r>
        <w:t xml:space="preserve">   servavistis    </w:t>
      </w:r>
      <w:r>
        <w:t xml:space="preserve">   servavimus    </w:t>
      </w:r>
      <w:r>
        <w:t xml:space="preserve">   servavit    </w:t>
      </w:r>
      <w:r>
        <w:t xml:space="preserve">   servaisti    </w:t>
      </w:r>
      <w:r>
        <w:t xml:space="preserve">   servavi    </w:t>
      </w:r>
      <w:r>
        <w:t xml:space="preserve">   servant    </w:t>
      </w:r>
      <w:r>
        <w:t xml:space="preserve">   servatis    </w:t>
      </w:r>
      <w:r>
        <w:t xml:space="preserve">   servamus    </w:t>
      </w:r>
      <w:r>
        <w:t xml:space="preserve">   servat    </w:t>
      </w:r>
      <w:r>
        <w:t xml:space="preserve">   servas    </w:t>
      </w:r>
      <w:r>
        <w:t xml:space="preserve">   servo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Latin Past and Present Conjugation</dc:title>
  <dcterms:created xsi:type="dcterms:W3CDTF">2021-10-11T10:49:23Z</dcterms:created>
  <dcterms:modified xsi:type="dcterms:W3CDTF">2021-10-11T10:49:23Z</dcterms:modified>
</cp:coreProperties>
</file>