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Latin vocab 3 review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18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ecce!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vinum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circumspectat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ridet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exit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magnus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taberna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videt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salve!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iratus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bibit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portat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surgit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ianua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clamat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navis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exspectat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respondet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leo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Latin vocab 3 review</dc:title>
  <dcterms:created xsi:type="dcterms:W3CDTF">2021-10-11T10:49:17Z</dcterms:created>
  <dcterms:modified xsi:type="dcterms:W3CDTF">2021-10-11T10:49:17Z</dcterms:modified>
</cp:coreProperties>
</file>