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Laws of Motion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</w:tbl>
    <w:p>
      <w:pPr>
        <w:pStyle w:val="WordBankMedium"/>
      </w:pPr>
      <w:r>
        <w:t xml:space="preserve">   acceleration    </w:t>
      </w:r>
      <w:r>
        <w:t xml:space="preserve">   action    </w:t>
      </w:r>
      <w:r>
        <w:t xml:space="preserve">   at rest    </w:t>
      </w:r>
      <w:r>
        <w:t xml:space="preserve">   energy    </w:t>
      </w:r>
      <w:r>
        <w:t xml:space="preserve">   first law    </w:t>
      </w:r>
      <w:r>
        <w:t xml:space="preserve">   force    </w:t>
      </w:r>
      <w:r>
        <w:t xml:space="preserve">   gravity    </w:t>
      </w:r>
      <w:r>
        <w:t xml:space="preserve">   intertia    </w:t>
      </w:r>
      <w:r>
        <w:t xml:space="preserve">   law    </w:t>
      </w:r>
      <w:r>
        <w:t xml:space="preserve">   momentum    </w:t>
      </w:r>
      <w:r>
        <w:t xml:space="preserve">   motion    </w:t>
      </w:r>
      <w:r>
        <w:t xml:space="preserve">   object    </w:t>
      </w:r>
      <w:r>
        <w:t xml:space="preserve">   reaction    </w:t>
      </w:r>
      <w:r>
        <w:t xml:space="preserve">   second law    </w:t>
      </w:r>
      <w:r>
        <w:t xml:space="preserve">   speed    </w:t>
      </w:r>
      <w:r>
        <w:t xml:space="preserve">   third law    </w:t>
      </w:r>
      <w:r>
        <w:t xml:space="preserve">   velocity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Laws of Motion</dc:title>
  <dcterms:created xsi:type="dcterms:W3CDTF">2021-10-11T10:51:18Z</dcterms:created>
  <dcterms:modified xsi:type="dcterms:W3CDTF">2021-10-11T10:51:18Z</dcterms:modified>
</cp:coreProperties>
</file>