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Laws of Motion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quantity that has size and direction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Created the Laws of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Simply a push or a pull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force of attraction between objects due to their mass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Is the rate at which velocity changes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Object changes in position relative to reference point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Gravity is pulling it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tendency in all objects to resist a change in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Combination of all the forces acting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object when it travels around another object in space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Laws of Motion</dc:title>
  <dcterms:created xsi:type="dcterms:W3CDTF">2021-10-11T10:50:08Z</dcterms:created>
  <dcterms:modified xsi:type="dcterms:W3CDTF">2021-10-11T10:50:08Z</dcterms:modified>
</cp:coreProperties>
</file>