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L'école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</w:tbl>
    <w:p>
      <w:pPr>
        <w:pStyle w:val="WordBankLarge"/>
      </w:pPr>
      <w:r>
        <w:t xml:space="preserve">   activités-périscolaire    </w:t>
      </w:r>
      <w:r>
        <w:t xml:space="preserve">   science    </w:t>
      </w:r>
      <w:r>
        <w:t xml:space="preserve">   articles    </w:t>
      </w:r>
      <w:r>
        <w:t xml:space="preserve">   présentations    </w:t>
      </w:r>
      <w:r>
        <w:t xml:space="preserve">   enseignants    </w:t>
      </w:r>
      <w:r>
        <w:t xml:space="preserve">   livres    </w:t>
      </w:r>
      <w:r>
        <w:t xml:space="preserve">   étudiants    </w:t>
      </w:r>
      <w:r>
        <w:t xml:space="preserve">   étudier     </w:t>
      </w:r>
      <w:r>
        <w:t xml:space="preserve">    groups    </w:t>
      </w:r>
      <w:r>
        <w:t xml:space="preserve">    travail    </w:t>
      </w:r>
      <w:r>
        <w:t xml:space="preserve">   ordinateurs    </w:t>
      </w:r>
      <w:r>
        <w:t xml:space="preserve">   projets    </w:t>
      </w:r>
      <w:r>
        <w:t xml:space="preserve">   sujets    </w:t>
      </w:r>
      <w:r>
        <w:t xml:space="preserve">   français    </w:t>
      </w:r>
      <w:r>
        <w:t xml:space="preserve">   anglais    </w:t>
      </w:r>
      <w:r>
        <w:t xml:space="preserve">   mathématique     </w:t>
      </w:r>
      <w:r>
        <w:t xml:space="preserve">   université    </w:t>
      </w:r>
      <w:r>
        <w:t xml:space="preserve">   concentration    </w:t>
      </w:r>
      <w:r>
        <w:t xml:space="preserve">   devoirs    </w:t>
      </w:r>
      <w:r>
        <w:t xml:space="preserve">   examens    </w:t>
      </w:r>
      <w:r>
        <w:t xml:space="preserve">   stress     </w:t>
      </w:r>
      <w:r>
        <w:t xml:space="preserve">   tests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L'école</dc:title>
  <dcterms:created xsi:type="dcterms:W3CDTF">2021-10-11T10:35:15Z</dcterms:created>
  <dcterms:modified xsi:type="dcterms:W3CDTF">2021-10-11T10:35:15Z</dcterms:modified>
</cp:coreProperties>
</file>