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Le Fantôme de l'Opéra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où habite le fantôme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L'endroit où le fantôme a gardé Raoul et le persian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qu'est-ce que le fantôme donne à christine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qu'est-ce que le fantôme envoie pour que tout le monde sache qu'il est réel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quels sons fait Carlotta en chantant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l'emplacement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le nom du chanteur d'opéra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que ressent Erik pour Christine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où ils chantent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quelle arme le fantôme utilise-t-il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dans quelle case le fantôme leur interdit-il d'être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qui a été pendu par Erik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où est-ce que Raoul suit christine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ce qui a disparu dans la maison du lac des fantômes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utilisé pour cacher le visage de fantômes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qu'est-ce que christine croit je à cause de son père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qui est Érik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qui aide Raoul à sauver Christine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qui est l'ami d'enfance de Christine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désagréable à regarder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Fantôme de l'Opéra</dc:title>
  <dcterms:created xsi:type="dcterms:W3CDTF">2021-10-11T10:51:22Z</dcterms:created>
  <dcterms:modified xsi:type="dcterms:W3CDTF">2021-10-11T10:51:22Z</dcterms:modified>
</cp:coreProperties>
</file>