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Le Petit Nicolas #6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tonton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to relax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se détendre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to hurry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une devinette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rascals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un poussin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a riddle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soulever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uncle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les gémissements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niche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les chenapans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to shut up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dépêcher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to lift/raise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le créneau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groans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taiser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a chick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 Petit Nicolas #6</dc:title>
  <dcterms:created xsi:type="dcterms:W3CDTF">2021-10-11T10:51:53Z</dcterms:created>
  <dcterms:modified xsi:type="dcterms:W3CDTF">2021-10-11T10:51:53Z</dcterms:modified>
</cp:coreProperties>
</file>