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Le Petit Prince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planet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drinker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asteroid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Little Prince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girl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geographer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little girl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businessman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tree found in the genus Andansonia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To tame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sunset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pilot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tree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flower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migrating birds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rose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star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fox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boy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friend (f)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pilot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sheep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Petit Prince</dc:title>
  <dcterms:created xsi:type="dcterms:W3CDTF">2021-10-11T10:50:32Z</dcterms:created>
  <dcterms:modified xsi:type="dcterms:W3CDTF">2021-10-11T10:50:32Z</dcterms:modified>
</cp:coreProperties>
</file>