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Leadership Traits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Able to push through uncomfortable situations.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Being polite, calm, and firm.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Being able to be trusted to complete a task.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ability to make good decisions.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practice of being fair and consistent.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way you conduct and carry yourself. Ex: posture and manners.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Is the mental and physical stamina that measures your pain and or stress.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Is a strong feeling of support to either a person, place, or cause.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Doing what’s right even when no one is looking.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Doing what needs to be done without being told to do so.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Leadership Traits Crossword Puzzle</dc:title>
  <dcterms:created xsi:type="dcterms:W3CDTF">2021-10-11T10:53:42Z</dcterms:created>
  <dcterms:modified xsi:type="dcterms:W3CDTF">2021-10-11T10:53:42Z</dcterms:modified>
</cp:coreProperties>
</file>