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League of nations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number of people selling dangerous drugs was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OAC focused on this for drugs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This country was not part of the league of nations but still went with their drug reforms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Nations needed to estimate the quantity of drugs needed for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By 1935 this group had limited the creation of dangerous drugs equal to their medical and scientific use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This group established the DSB (drug supervising body)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one of the many dangerous drugs the league tried to stop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this person limited the legal production manufacture and trade of dangerous drugs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first convention was on this was in 1926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several conventions were held on this drug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League of nations</dc:title>
  <dcterms:created xsi:type="dcterms:W3CDTF">2021-10-11T10:54:01Z</dcterms:created>
  <dcterms:modified xsi:type="dcterms:W3CDTF">2021-10-11T10:54:01Z</dcterms:modified>
</cp:coreProperties>
</file>