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Learning Aim B Marketing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group of customers in a market who have similar needs/characteristics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is data that already exists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This is a type of situational analysis that looks at internal factors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This is when a business checks itself against another business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This data is opinions, such as surveys/focus groups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is the worth of a market, this can increase or decline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is the proportion of a market controlled by a business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This data is number data, such as sales figures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This is a type of situational analysis that looks at external factors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This is original data obtained from customers/consumers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Aim B Marketing</dc:title>
  <dcterms:created xsi:type="dcterms:W3CDTF">2022-01-12T03:30:42Z</dcterms:created>
  <dcterms:modified xsi:type="dcterms:W3CDTF">2022-01-12T03:30:42Z</dcterms:modified>
</cp:coreProperties>
</file>